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987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0067-01-2026-005505-39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:00 часов до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22:2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419238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заключения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предупреждения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посещения поднадзорного лица по месту жительства или пребывания от 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Кузнецова В.И.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</w:t>
      </w:r>
      <w:r>
        <w:rPr>
          <w:rFonts w:ascii="Times New Roman" w:eastAsia="Times New Roman" w:hAnsi="Times New Roman" w:cs="Times New Roman"/>
          <w:sz w:val="27"/>
          <w:szCs w:val="27"/>
        </w:rPr>
        <w:t>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987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4">
    <w:name w:val="cat-UserDefined grp-34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